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bookmarkStart w:id="0" w:name="_GoBack"/>
      <w:bookmarkEnd w:id="0"/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p>
      <w:pPr>
        <w:spacing w:after="0"/>
        <w:sectPr>
          <w:pgSz w:w="11900" w:h="16820"/>
          <w:pgMar w:top="1440" w:right="1440" w:bottom="1440" w:left="1440" w:header="720" w:footer="720" w:gutter="0"/>
          <w:cols w:equalWidth="0" w:num="1">
            <w:col w:w="11900"/>
          </w:cols>
          <w:docGrid w:linePitch="360" w:charSpace="0"/>
        </w:sectPr>
      </w:pP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6350" b="63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before="0" w:after="0" w:line="14" w:lineRule="exact"/>
        <w:ind w:left="0" w:right="0"/>
      </w:pPr>
    </w:p>
    <w:sectPr>
      <w:pgSz w:w="11900" w:h="16820"/>
      <w:pgMar w:top="1440" w:right="1440" w:bottom="1440" w:left="1440" w:header="720" w:footer="720" w:gutter="0"/>
      <w:cols w:equalWidth="0" w:num="1">
        <w:col w:w="119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  <w:embedRegular r:id="rId1" w:fontKey="{0D91335B-741D-4E9C-B8C3-1702A13FF3E3}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  <w:embedRegular r:id="rId2" w:fontKey="{FB2976D3-0756-4835-A1DD-18459E2398E3}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noPunctuationKerning w:val="1"/>
  <w:characterSpacingControl w:val="compressPunctuationAndJapaneseKana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1YzhjODBjY2E0NGRiOGE2YTRmYTY3N2EzN2IxMjk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D22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numbering" Target="numbering.xml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LightPDF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2023-09-25T02:12:00Z</dcterms:created>
  <dc:creator>LightPDF</dc:creator>
  <dc:description>generated by LightPDF 20230830</dc:description>
  <cp:lastModifiedBy>Administrator</cp:lastModifiedBy>
  <dcterms:modified xsi:type="dcterms:W3CDTF">2023-09-25T02:18:26Z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4A39711D8C7840B2AE382F25238C67DD_12</vt:lpwstr>
  </property>
</Properties>
</file>